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1A98C">
      <w:pPr>
        <w:keepNext/>
        <w:spacing w:before="0" w:after="0" w:line="560" w:lineRule="exact"/>
        <w:rPr>
          <w:sz w:val="28"/>
          <w:szCs w:val="28"/>
        </w:rPr>
      </w:pPr>
      <w:r>
        <w:rPr>
          <w:rFonts w:ascii="黑体" w:hAnsi="黑体" w:eastAsia="黑体"/>
          <w:b w:val="0"/>
          <w:color w:val="000000"/>
          <w:sz w:val="28"/>
          <w:szCs w:val="28"/>
        </w:rPr>
        <w:t>附件2</w:t>
      </w:r>
    </w:p>
    <w:p w14:paraId="65EFDCA8">
      <w:pPr>
        <w:spacing w:before="0" w:after="0" w:line="560" w:lineRule="exact"/>
        <w:jc w:val="center"/>
        <w:rPr>
          <w:sz w:val="28"/>
          <w:szCs w:val="28"/>
        </w:rPr>
      </w:pPr>
      <w:r>
        <w:rPr>
          <w:rFonts w:ascii="方正小标宋简体" w:hAnsi="方正小标宋简体" w:eastAsia="方正小标宋简体"/>
          <w:b w:val="0"/>
          <w:color w:val="000000"/>
          <w:sz w:val="28"/>
          <w:szCs w:val="28"/>
        </w:rPr>
        <w:t>学校集体参赛监考承诺书</w:t>
      </w:r>
    </w:p>
    <w:p w14:paraId="15838B85">
      <w:pPr>
        <w:spacing w:before="0" w:after="0" w:line="560" w:lineRule="exact"/>
        <w:rPr>
          <w:sz w:val="28"/>
          <w:szCs w:val="28"/>
        </w:rPr>
      </w:pPr>
    </w:p>
    <w:p w14:paraId="07FA04D0">
      <w:pPr>
        <w:spacing w:before="0" w:after="0" w:line="560" w:lineRule="exact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贵州省青少年人工智能竞赛组委会：</w:t>
      </w:r>
    </w:p>
    <w:p w14:paraId="65EB829D">
      <w:pPr>
        <w:spacing w:before="0" w:after="0" w:line="560" w:lineRule="exact"/>
        <w:ind w:firstLine="640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我校申请在贵州省第六届青少年人工智能竞赛AI编程挑战赛初赛中采用学校集体监考，并承诺：</w:t>
      </w:r>
    </w:p>
    <w:p w14:paraId="6838443A">
      <w:pPr>
        <w:spacing w:before="0" w:after="0" w:line="560" w:lineRule="exact"/>
        <w:ind w:firstLine="640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一、按要求设置考场，每个考场至少安排1名现场监考教师，比赛期间不协助选手答题。</w:t>
      </w:r>
    </w:p>
    <w:p w14:paraId="5A08D798">
      <w:pPr>
        <w:spacing w:before="0" w:after="0" w:line="560" w:lineRule="exact"/>
        <w:ind w:firstLine="640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二、比赛全程开启腾讯会议，摄像头能看到全部选手及其屏幕，选手全程保持屏幕共享，配合组委会抽查，并录制留存至成绩公布后30日。</w:t>
      </w:r>
    </w:p>
    <w:p w14:paraId="718F9141">
      <w:pPr>
        <w:spacing w:before="0" w:after="0" w:line="560" w:lineRule="exact"/>
        <w:ind w:firstLine="640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三、确保选手本人独立完成，不代做，不使用人工智能代码生成工具辅助答题。</w:t>
      </w:r>
    </w:p>
    <w:p w14:paraId="32225685">
      <w:pPr>
        <w:spacing w:before="0" w:after="0" w:line="560" w:lineRule="exact"/>
        <w:ind w:firstLine="640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四、如有违反，愿承担相关选手成绩无效等后果。</w:t>
      </w:r>
    </w:p>
    <w:p w14:paraId="4232A773">
      <w:pPr>
        <w:spacing w:before="0" w:after="0" w:line="560" w:lineRule="exact"/>
        <w:rPr>
          <w:sz w:val="28"/>
          <w:szCs w:val="28"/>
        </w:rPr>
      </w:pPr>
    </w:p>
    <w:p w14:paraId="7108F1DC">
      <w:pPr>
        <w:spacing w:before="0" w:after="0" w:line="560" w:lineRule="exact"/>
        <w:jc w:val="right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学校名称：　　　　　　　</w:t>
      </w:r>
    </w:p>
    <w:p w14:paraId="6FE11761">
      <w:pPr>
        <w:spacing w:before="0" w:after="0" w:line="560" w:lineRule="exact"/>
        <w:jc w:val="right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领队签名：　　　　　　　</w:t>
      </w:r>
    </w:p>
    <w:p w14:paraId="079C4070">
      <w:pPr>
        <w:spacing w:before="0" w:after="0" w:line="560" w:lineRule="exact"/>
        <w:jc w:val="right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2026年　月　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1A342A"/>
    <w:rsid w:val="07E6312F"/>
    <w:rsid w:val="07FB307F"/>
    <w:rsid w:val="0AE90575"/>
    <w:rsid w:val="116C7384"/>
    <w:rsid w:val="17214184"/>
    <w:rsid w:val="177F0B2F"/>
    <w:rsid w:val="23582501"/>
    <w:rsid w:val="263C0693"/>
    <w:rsid w:val="266B4401"/>
    <w:rsid w:val="27383645"/>
    <w:rsid w:val="2A24790B"/>
    <w:rsid w:val="2C323B17"/>
    <w:rsid w:val="2D542766"/>
    <w:rsid w:val="318D450C"/>
    <w:rsid w:val="341113B0"/>
    <w:rsid w:val="3AC73FB4"/>
    <w:rsid w:val="3B7F1E02"/>
    <w:rsid w:val="3BE63123"/>
    <w:rsid w:val="3C126C5B"/>
    <w:rsid w:val="3C154B1E"/>
    <w:rsid w:val="3C722C08"/>
    <w:rsid w:val="3C746980"/>
    <w:rsid w:val="482254E2"/>
    <w:rsid w:val="4BBB0503"/>
    <w:rsid w:val="4F1468CB"/>
    <w:rsid w:val="4FF37764"/>
    <w:rsid w:val="527E3C5D"/>
    <w:rsid w:val="550D751A"/>
    <w:rsid w:val="59920FB2"/>
    <w:rsid w:val="5AF70A51"/>
    <w:rsid w:val="5BCD22B6"/>
    <w:rsid w:val="5D897632"/>
    <w:rsid w:val="65DF6369"/>
    <w:rsid w:val="65FA31A3"/>
    <w:rsid w:val="663A4B53"/>
    <w:rsid w:val="671E1E4B"/>
    <w:rsid w:val="68E92D5A"/>
    <w:rsid w:val="6EBC193D"/>
    <w:rsid w:val="6EF03395"/>
    <w:rsid w:val="6F410095"/>
    <w:rsid w:val="76D14B6E"/>
    <w:rsid w:val="7A6335B5"/>
    <w:rsid w:val="7F59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482</Words>
  <Characters>492</Characters>
  <Lines>0</Lines>
  <Paragraphs>0</Paragraphs>
  <TotalTime>17</TotalTime>
  <ScaleCrop>false</ScaleCrop>
  <LinksUpToDate>false</LinksUpToDate>
  <CharactersWithSpaces>492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贵州省青少年人工智能竞赛组委会</dc:creator>
  <dc:description>generated by python-docx</dc:description>
  <cp:lastModifiedBy/>
  <dcterms:modified xsi:type="dcterms:W3CDTF">2026-11-05T09:58:03Z</dcterms:modified>
  <cp:revision>1</cp:revision>
  <dc:title>学校集体参赛监考承诺书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eyJoZGlkIjoiZmY5ZmU4NGI1OTE1NWU4ZjI0M2YxZWRkZTE5ZDI5YmMiLCJ1c2VySWQiOiIzMTY2OTg0NzMifQ==</vt:lpwstr>
  </property>
  <property fmtid="{D5CDD505-2E9C-101B-9397-08002B2CF9AE}" pid="3" name="KSOProductBuildVer">
    <vt:lpwstr>2052-12.1.0.29680</vt:lpwstr>
  </property>
  <property fmtid="{D5CDD505-2E9C-101B-9397-08002B2CF9AE}" pid="4" name="ICV">
    <vt:lpwstr>F13A0422CA0A45C2B6852B29B8143FB7_13</vt:lpwstr>
  </property>
</Properties>
</file>